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56A7" w:rsidRDefault="008D5717" w:rsidP="005657B6">
      <w:pPr>
        <w:spacing w:line="500" w:lineRule="exact"/>
        <w:jc w:val="center"/>
        <w:rPr>
          <w:rFonts w:eastAsia="標楷體" w:hAnsi="標楷體"/>
          <w:sz w:val="32"/>
          <w:szCs w:val="32"/>
        </w:rPr>
      </w:pPr>
      <w:r w:rsidRPr="000C0674">
        <w:rPr>
          <w:rFonts w:eastAsia="標楷體" w:hAnsi="標楷體"/>
          <w:sz w:val="32"/>
          <w:szCs w:val="32"/>
        </w:rPr>
        <w:t>國立臺北商業</w:t>
      </w:r>
      <w:r>
        <w:rPr>
          <w:rFonts w:eastAsia="標楷體" w:hAnsi="標楷體" w:hint="eastAsia"/>
          <w:sz w:val="32"/>
          <w:szCs w:val="32"/>
        </w:rPr>
        <w:t>大</w:t>
      </w:r>
      <w:r w:rsidRPr="000C0674">
        <w:rPr>
          <w:rFonts w:eastAsia="標楷體" w:hAnsi="標楷體"/>
          <w:sz w:val="32"/>
          <w:szCs w:val="32"/>
        </w:rPr>
        <w:t>學</w:t>
      </w:r>
      <w:r>
        <w:rPr>
          <w:rFonts w:eastAsia="標楷體" w:hAnsi="標楷體" w:hint="eastAsia"/>
          <w:sz w:val="32"/>
          <w:szCs w:val="32"/>
        </w:rPr>
        <w:t>學習</w:t>
      </w:r>
      <w:r w:rsidR="008F0C00">
        <w:rPr>
          <w:rFonts w:eastAsia="標楷體" w:hAnsi="標楷體" w:hint="eastAsia"/>
          <w:sz w:val="32"/>
          <w:szCs w:val="32"/>
        </w:rPr>
        <w:t>生</w:t>
      </w:r>
      <w:bookmarkStart w:id="0" w:name="_GoBack"/>
      <w:bookmarkEnd w:id="0"/>
      <w:r w:rsidRPr="005657B6">
        <w:rPr>
          <w:rFonts w:eastAsia="標楷體" w:hAnsi="標楷體"/>
          <w:sz w:val="32"/>
          <w:szCs w:val="32"/>
        </w:rPr>
        <w:t>申請</w:t>
      </w:r>
      <w:r w:rsidRPr="005657B6">
        <w:rPr>
          <w:rFonts w:eastAsia="標楷體" w:hAnsi="標楷體" w:hint="eastAsia"/>
          <w:sz w:val="32"/>
          <w:szCs w:val="32"/>
        </w:rPr>
        <w:t>書</w:t>
      </w:r>
    </w:p>
    <w:p w:rsidR="005657B6" w:rsidRPr="005657B6" w:rsidRDefault="005657B6" w:rsidP="005657B6">
      <w:pPr>
        <w:spacing w:line="500" w:lineRule="exact"/>
        <w:jc w:val="center"/>
        <w:rPr>
          <w:rFonts w:ascii="標楷體" w:eastAsia="標楷體" w:hAnsi="標楷體"/>
          <w:sz w:val="22"/>
          <w:szCs w:val="22"/>
        </w:rPr>
      </w:pPr>
      <w:r>
        <w:rPr>
          <w:rFonts w:eastAsia="標楷體" w:hAnsi="標楷體" w:hint="eastAsia"/>
          <w:sz w:val="32"/>
          <w:szCs w:val="32"/>
        </w:rPr>
        <w:t xml:space="preserve">                                          </w:t>
      </w:r>
      <w:r w:rsidRPr="005657B6">
        <w:rPr>
          <w:rFonts w:ascii="標楷體" w:eastAsia="標楷體" w:hAnsi="標楷體" w:hint="eastAsia"/>
          <w:sz w:val="22"/>
          <w:szCs w:val="22"/>
        </w:rPr>
        <w:t>105.1.1起</w:t>
      </w:r>
    </w:p>
    <w:tbl>
      <w:tblPr>
        <w:tblW w:w="994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21"/>
        <w:gridCol w:w="2464"/>
        <w:gridCol w:w="1364"/>
        <w:gridCol w:w="54"/>
        <w:gridCol w:w="3543"/>
      </w:tblGrid>
      <w:tr w:rsidR="007F56A7" w:rsidRPr="00267328" w:rsidTr="00A43BFB">
        <w:trPr>
          <w:trHeight w:val="755"/>
          <w:jc w:val="center"/>
        </w:trPr>
        <w:tc>
          <w:tcPr>
            <w:tcW w:w="2521" w:type="dxa"/>
            <w:shd w:val="clear" w:color="auto" w:fill="auto"/>
            <w:vAlign w:val="center"/>
          </w:tcPr>
          <w:p w:rsidR="007F56A7" w:rsidRPr="00267328" w:rsidRDefault="007F56A7" w:rsidP="001F6422">
            <w:pPr>
              <w:rPr>
                <w:rFonts w:eastAsia="標楷體"/>
              </w:rPr>
            </w:pPr>
            <w:r w:rsidRPr="00267328">
              <w:rPr>
                <w:rFonts w:eastAsia="標楷體"/>
              </w:rPr>
              <w:t>姓名：</w:t>
            </w:r>
            <w:r w:rsidRPr="00267328">
              <w:rPr>
                <w:rFonts w:eastAsia="標楷體"/>
              </w:rPr>
              <w:t xml:space="preserve"> </w:t>
            </w:r>
          </w:p>
        </w:tc>
        <w:tc>
          <w:tcPr>
            <w:tcW w:w="2464" w:type="dxa"/>
            <w:shd w:val="clear" w:color="auto" w:fill="auto"/>
            <w:vAlign w:val="center"/>
          </w:tcPr>
          <w:p w:rsidR="007F56A7" w:rsidRPr="00267328" w:rsidRDefault="007F56A7" w:rsidP="001F6422">
            <w:pPr>
              <w:rPr>
                <w:rFonts w:eastAsia="標楷體"/>
              </w:rPr>
            </w:pPr>
            <w:r w:rsidRPr="00267328">
              <w:rPr>
                <w:rFonts w:eastAsia="標楷體"/>
              </w:rPr>
              <w:t>學號：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7F56A7" w:rsidRPr="00267328" w:rsidRDefault="007F56A7" w:rsidP="001F6422">
            <w:pPr>
              <w:rPr>
                <w:rFonts w:eastAsia="標楷體"/>
              </w:rPr>
            </w:pPr>
            <w:r w:rsidRPr="00267328">
              <w:rPr>
                <w:rFonts w:eastAsia="標楷體"/>
              </w:rPr>
              <w:t>性別：</w:t>
            </w:r>
            <w:r w:rsidRPr="00267328">
              <w:rPr>
                <w:rFonts w:eastAsia="標楷體"/>
              </w:rPr>
              <w:t xml:space="preserve"> </w:t>
            </w:r>
          </w:p>
        </w:tc>
        <w:tc>
          <w:tcPr>
            <w:tcW w:w="3597" w:type="dxa"/>
            <w:gridSpan w:val="2"/>
            <w:shd w:val="clear" w:color="auto" w:fill="auto"/>
            <w:vAlign w:val="center"/>
          </w:tcPr>
          <w:p w:rsidR="007F56A7" w:rsidRPr="00267328" w:rsidRDefault="007F56A7" w:rsidP="001F6422">
            <w:pPr>
              <w:rPr>
                <w:rFonts w:eastAsia="標楷體"/>
              </w:rPr>
            </w:pPr>
            <w:r w:rsidRPr="00267328">
              <w:rPr>
                <w:rFonts w:eastAsia="標楷體"/>
              </w:rPr>
              <w:t>手機：</w:t>
            </w:r>
          </w:p>
        </w:tc>
      </w:tr>
      <w:tr w:rsidR="007F56A7" w:rsidRPr="00267328" w:rsidTr="0097651A">
        <w:trPr>
          <w:trHeight w:val="664"/>
          <w:jc w:val="center"/>
        </w:trPr>
        <w:tc>
          <w:tcPr>
            <w:tcW w:w="2521" w:type="dxa"/>
            <w:shd w:val="clear" w:color="auto" w:fill="auto"/>
            <w:vAlign w:val="center"/>
          </w:tcPr>
          <w:p w:rsidR="007F56A7" w:rsidRPr="00267328" w:rsidRDefault="007F56A7" w:rsidP="001F6422">
            <w:pPr>
              <w:rPr>
                <w:rFonts w:eastAsia="標楷體"/>
              </w:rPr>
            </w:pPr>
            <w:r>
              <w:rPr>
                <w:rFonts w:eastAsia="標楷體" w:hint="eastAsia"/>
              </w:rPr>
              <w:t>系</w:t>
            </w:r>
            <w:r>
              <w:rPr>
                <w:rFonts w:eastAsia="標楷體" w:hint="eastAsia"/>
              </w:rPr>
              <w:t>/</w:t>
            </w:r>
            <w:r>
              <w:rPr>
                <w:rFonts w:eastAsia="標楷體" w:hint="eastAsia"/>
              </w:rPr>
              <w:t>科：</w:t>
            </w:r>
          </w:p>
        </w:tc>
        <w:tc>
          <w:tcPr>
            <w:tcW w:w="2464" w:type="dxa"/>
            <w:shd w:val="clear" w:color="auto" w:fill="auto"/>
            <w:vAlign w:val="center"/>
          </w:tcPr>
          <w:p w:rsidR="007F56A7" w:rsidRPr="00267328" w:rsidRDefault="007F56A7" w:rsidP="001F6422">
            <w:pPr>
              <w:rPr>
                <w:rFonts w:eastAsia="標楷體"/>
              </w:rPr>
            </w:pPr>
            <w:r>
              <w:rPr>
                <w:rFonts w:eastAsia="標楷體" w:hint="eastAsia"/>
              </w:rPr>
              <w:t>年級：</w:t>
            </w:r>
            <w:r w:rsidRPr="00267328">
              <w:rPr>
                <w:rFonts w:eastAsia="標楷體"/>
              </w:rPr>
              <w:t xml:space="preserve"> </w:t>
            </w:r>
          </w:p>
        </w:tc>
        <w:tc>
          <w:tcPr>
            <w:tcW w:w="4961" w:type="dxa"/>
            <w:gridSpan w:val="3"/>
            <w:shd w:val="clear" w:color="auto" w:fill="auto"/>
            <w:vAlign w:val="center"/>
          </w:tcPr>
          <w:p w:rsidR="007F56A7" w:rsidRPr="00267328" w:rsidRDefault="007F56A7" w:rsidP="001F6422">
            <w:pPr>
              <w:rPr>
                <w:rFonts w:eastAsia="標楷體"/>
              </w:rPr>
            </w:pPr>
            <w:r>
              <w:rPr>
                <w:rFonts w:eastAsia="標楷體" w:hint="eastAsia"/>
              </w:rPr>
              <w:t>電子信箱</w:t>
            </w:r>
            <w:r w:rsidRPr="00267328">
              <w:rPr>
                <w:rFonts w:eastAsia="標楷體"/>
              </w:rPr>
              <w:t>：</w:t>
            </w:r>
            <w:r w:rsidR="001F6422" w:rsidRPr="00267328">
              <w:rPr>
                <w:rFonts w:eastAsia="標楷體"/>
              </w:rPr>
              <w:t xml:space="preserve"> </w:t>
            </w:r>
          </w:p>
        </w:tc>
      </w:tr>
      <w:tr w:rsidR="008D5717" w:rsidRPr="00267328" w:rsidTr="0097651A">
        <w:trPr>
          <w:trHeight w:val="800"/>
          <w:jc w:val="center"/>
        </w:trPr>
        <w:tc>
          <w:tcPr>
            <w:tcW w:w="4985" w:type="dxa"/>
            <w:gridSpan w:val="2"/>
            <w:shd w:val="clear" w:color="auto" w:fill="auto"/>
            <w:vAlign w:val="center"/>
          </w:tcPr>
          <w:p w:rsidR="008D5717" w:rsidRDefault="008D5717" w:rsidP="00284577">
            <w:pPr>
              <w:rPr>
                <w:rFonts w:eastAsia="標楷體"/>
              </w:rPr>
            </w:pPr>
            <w:r>
              <w:rPr>
                <w:rFonts w:eastAsia="標楷體" w:hint="eastAsia"/>
              </w:rPr>
              <w:t>學業成績</w:t>
            </w:r>
            <w:r w:rsidR="00571710">
              <w:rPr>
                <w:rFonts w:eastAsia="標楷體" w:hint="eastAsia"/>
              </w:rPr>
              <w:t xml:space="preserve">: </w:t>
            </w:r>
            <w:r w:rsidR="001F6422">
              <w:rPr>
                <w:rFonts w:eastAsia="標楷體"/>
              </w:rPr>
              <w:t xml:space="preserve">   </w:t>
            </w:r>
            <w:r w:rsidR="00571710">
              <w:rPr>
                <w:rFonts w:eastAsia="標楷體" w:hint="eastAsia"/>
              </w:rPr>
              <w:t xml:space="preserve"> </w:t>
            </w:r>
            <w:r>
              <w:rPr>
                <w:rFonts w:eastAsia="標楷體" w:hint="eastAsia"/>
              </w:rPr>
              <w:t xml:space="preserve">     </w:t>
            </w:r>
            <w:r>
              <w:rPr>
                <w:rFonts w:eastAsia="標楷體" w:hint="eastAsia"/>
              </w:rPr>
              <w:t>操行成績</w:t>
            </w:r>
            <w:r>
              <w:rPr>
                <w:rFonts w:eastAsia="標楷體" w:hint="eastAsia"/>
              </w:rPr>
              <w:t>:</w:t>
            </w:r>
            <w:r w:rsidR="00513469">
              <w:rPr>
                <w:rFonts w:eastAsia="標楷體" w:hint="eastAsia"/>
              </w:rPr>
              <w:t xml:space="preserve">  </w:t>
            </w:r>
          </w:p>
          <w:p w:rsidR="00C83AEE" w:rsidRPr="00C83AEE" w:rsidRDefault="00C83AEE" w:rsidP="00284577">
            <w:pPr>
              <w:rPr>
                <w:rFonts w:eastAsia="標楷體"/>
                <w:sz w:val="20"/>
                <w:szCs w:val="20"/>
              </w:rPr>
            </w:pPr>
            <w:r w:rsidRPr="00C83AEE">
              <w:rPr>
                <w:rFonts w:eastAsia="標楷體" w:hint="eastAsia"/>
                <w:sz w:val="20"/>
                <w:szCs w:val="20"/>
              </w:rPr>
              <w:t>(</w:t>
            </w:r>
            <w:r w:rsidRPr="00C83AEE">
              <w:rPr>
                <w:rFonts w:eastAsia="標楷體" w:hint="eastAsia"/>
                <w:sz w:val="20"/>
                <w:szCs w:val="20"/>
              </w:rPr>
              <w:t>最近一學期</w:t>
            </w:r>
            <w:r w:rsidRPr="00C83AEE">
              <w:rPr>
                <w:rFonts w:eastAsia="標楷體" w:hint="eastAsia"/>
                <w:sz w:val="20"/>
                <w:szCs w:val="20"/>
              </w:rPr>
              <w:t>)</w:t>
            </w:r>
          </w:p>
        </w:tc>
        <w:tc>
          <w:tcPr>
            <w:tcW w:w="4961" w:type="dxa"/>
            <w:gridSpan w:val="3"/>
            <w:shd w:val="clear" w:color="auto" w:fill="auto"/>
            <w:vAlign w:val="center"/>
          </w:tcPr>
          <w:p w:rsidR="008D5717" w:rsidRDefault="008D5717" w:rsidP="001F6422">
            <w:pPr>
              <w:rPr>
                <w:rFonts w:eastAsia="標楷體"/>
              </w:rPr>
            </w:pPr>
            <w:r w:rsidRPr="000C0674">
              <w:rPr>
                <w:rFonts w:eastAsia="標楷體" w:hAnsi="標楷體"/>
              </w:rPr>
              <w:t>身份證字號</w:t>
            </w:r>
            <w:r>
              <w:rPr>
                <w:rFonts w:eastAsia="標楷體" w:hAnsi="標楷體" w:hint="eastAsia"/>
              </w:rPr>
              <w:t>:</w:t>
            </w:r>
          </w:p>
        </w:tc>
      </w:tr>
      <w:tr w:rsidR="008D5717" w:rsidRPr="00267328" w:rsidTr="00F97600">
        <w:trPr>
          <w:trHeight w:val="935"/>
          <w:jc w:val="center"/>
        </w:trPr>
        <w:tc>
          <w:tcPr>
            <w:tcW w:w="9946" w:type="dxa"/>
            <w:gridSpan w:val="5"/>
            <w:shd w:val="clear" w:color="auto" w:fill="auto"/>
            <w:vAlign w:val="center"/>
          </w:tcPr>
          <w:p w:rsidR="008D5717" w:rsidRDefault="008D5717" w:rsidP="001F6422">
            <w:pPr>
              <w:rPr>
                <w:rFonts w:eastAsia="標楷體"/>
              </w:rPr>
            </w:pPr>
            <w:r w:rsidRPr="000C0674">
              <w:rPr>
                <w:rFonts w:eastAsia="標楷體" w:hAnsi="標楷體"/>
                <w:b/>
              </w:rPr>
              <w:t>本人郵局存摺</w:t>
            </w:r>
            <w:r w:rsidR="00066561">
              <w:rPr>
                <w:rFonts w:eastAsia="標楷體" w:hAnsi="標楷體" w:hint="eastAsia"/>
                <w:b/>
              </w:rPr>
              <w:t xml:space="preserve"> </w:t>
            </w:r>
            <w:r w:rsidRPr="000C0674">
              <w:rPr>
                <w:rFonts w:eastAsia="標楷體" w:hAnsi="標楷體"/>
                <w:b/>
              </w:rPr>
              <w:t>局號</w:t>
            </w:r>
            <w:r w:rsidRPr="000C0674">
              <w:rPr>
                <w:rFonts w:eastAsia="標楷體" w:hAnsi="標楷體"/>
              </w:rPr>
              <w:t>：</w:t>
            </w:r>
            <w:r w:rsidR="001F6422">
              <w:rPr>
                <w:rFonts w:eastAsia="標楷體" w:hAnsi="標楷體" w:hint="eastAsia"/>
              </w:rPr>
              <w:t xml:space="preserve"> </w:t>
            </w:r>
            <w:r w:rsidR="001F6422">
              <w:rPr>
                <w:rFonts w:eastAsia="標楷體" w:hAnsi="標楷體"/>
              </w:rPr>
              <w:t xml:space="preserve"> </w:t>
            </w:r>
            <w:r w:rsidR="008F6559">
              <w:rPr>
                <w:rFonts w:eastAsia="標楷體" w:hAnsi="標楷體" w:hint="eastAsia"/>
              </w:rPr>
              <w:t xml:space="preserve">        </w:t>
            </w:r>
            <w:r>
              <w:rPr>
                <w:rFonts w:eastAsia="標楷體" w:hAnsi="標楷體" w:hint="eastAsia"/>
              </w:rPr>
              <w:t xml:space="preserve">         </w:t>
            </w:r>
            <w:r w:rsidRPr="008D5717">
              <w:rPr>
                <w:rFonts w:eastAsia="標楷體" w:hAnsi="標楷體" w:hint="eastAsia"/>
                <w:b/>
              </w:rPr>
              <w:t>帳號</w:t>
            </w:r>
            <w:r w:rsidRPr="008D5717">
              <w:rPr>
                <w:rFonts w:eastAsia="標楷體" w:hAnsi="標楷體" w:hint="eastAsia"/>
                <w:b/>
              </w:rPr>
              <w:t>:</w:t>
            </w:r>
            <w:r w:rsidR="008F6559">
              <w:t xml:space="preserve"> </w:t>
            </w:r>
          </w:p>
        </w:tc>
      </w:tr>
      <w:tr w:rsidR="00A62A3C" w:rsidRPr="00267328" w:rsidTr="00050B72">
        <w:trPr>
          <w:trHeight w:val="1397"/>
          <w:jc w:val="center"/>
        </w:trPr>
        <w:tc>
          <w:tcPr>
            <w:tcW w:w="9946" w:type="dxa"/>
            <w:gridSpan w:val="5"/>
            <w:tcBorders>
              <w:bottom w:val="single" w:sz="4" w:space="0" w:color="auto"/>
            </w:tcBorders>
            <w:shd w:val="clear" w:color="auto" w:fill="auto"/>
          </w:tcPr>
          <w:p w:rsidR="00A62A3C" w:rsidRPr="009344C3" w:rsidRDefault="00A62A3C" w:rsidP="00284577">
            <w:pPr>
              <w:jc w:val="both"/>
              <w:rPr>
                <w:rFonts w:eastAsia="標楷體"/>
                <w:i/>
                <w:sz w:val="20"/>
                <w:szCs w:val="20"/>
              </w:rPr>
            </w:pPr>
            <w:r w:rsidRPr="000C0674">
              <w:rPr>
                <w:rFonts w:eastAsia="標楷體" w:hAnsi="標楷體" w:hint="eastAsia"/>
              </w:rPr>
              <w:sym w:font="Wingdings 2" w:char="F0F8"/>
            </w:r>
            <w:r w:rsidRPr="000C0674">
              <w:rPr>
                <w:rFonts w:eastAsia="標楷體" w:hAnsi="標楷體"/>
              </w:rPr>
              <w:t>凡家境清寒或突遭變故致經濟發生困難同學</w:t>
            </w:r>
            <w:r w:rsidRPr="000C0674">
              <w:rPr>
                <w:rFonts w:ascii="標楷體" w:eastAsia="標楷體" w:hAnsi="標楷體" w:hint="eastAsia"/>
              </w:rPr>
              <w:t>得</w:t>
            </w:r>
            <w:r w:rsidRPr="000C0674">
              <w:rPr>
                <w:rFonts w:eastAsia="標楷體" w:hAnsi="標楷體"/>
              </w:rPr>
              <w:t>優先錄用。</w:t>
            </w:r>
            <w:r w:rsidRPr="009344C3">
              <w:rPr>
                <w:rFonts w:eastAsia="標楷體"/>
                <w:sz w:val="20"/>
                <w:szCs w:val="20"/>
              </w:rPr>
              <w:t>(</w:t>
            </w:r>
            <w:r w:rsidRPr="009344C3">
              <w:rPr>
                <w:rFonts w:eastAsia="標楷體" w:hint="eastAsia"/>
                <w:sz w:val="20"/>
                <w:szCs w:val="20"/>
              </w:rPr>
              <w:t>由學習</w:t>
            </w:r>
            <w:r>
              <w:rPr>
                <w:rFonts w:eastAsia="標楷體" w:hint="eastAsia"/>
                <w:sz w:val="20"/>
                <w:szCs w:val="20"/>
              </w:rPr>
              <w:t>生</w:t>
            </w:r>
            <w:r w:rsidRPr="009344C3">
              <w:rPr>
                <w:rFonts w:eastAsia="標楷體" w:hint="eastAsia"/>
                <w:sz w:val="20"/>
                <w:szCs w:val="20"/>
              </w:rPr>
              <w:t>填寫</w:t>
            </w:r>
            <w:r w:rsidRPr="009344C3">
              <w:rPr>
                <w:rFonts w:eastAsia="標楷體"/>
                <w:sz w:val="20"/>
                <w:szCs w:val="20"/>
              </w:rPr>
              <w:t>)</w:t>
            </w:r>
            <w:r w:rsidRPr="009344C3">
              <w:rPr>
                <w:rFonts w:eastAsia="標楷體" w:hint="eastAsia"/>
                <w:i/>
                <w:sz w:val="20"/>
                <w:szCs w:val="20"/>
              </w:rPr>
              <w:t xml:space="preserve"> </w:t>
            </w:r>
          </w:p>
          <w:p w:rsidR="00A62A3C" w:rsidRPr="009344C3" w:rsidRDefault="008F6559" w:rsidP="00284577">
            <w:pPr>
              <w:jc w:val="both"/>
              <w:rPr>
                <w:rFonts w:eastAsia="標楷體"/>
                <w:i/>
                <w:sz w:val="20"/>
                <w:szCs w:val="20"/>
              </w:rPr>
            </w:pPr>
            <w:r>
              <w:rPr>
                <w:rFonts w:eastAsia="標楷體" w:hint="eastAsia"/>
                <w:i/>
                <w:sz w:val="20"/>
                <w:szCs w:val="20"/>
              </w:rPr>
              <w:t>無‧</w:t>
            </w:r>
          </w:p>
        </w:tc>
      </w:tr>
      <w:tr w:rsidR="007F56A7" w:rsidRPr="00267328" w:rsidTr="00925205">
        <w:trPr>
          <w:trHeight w:val="6834"/>
          <w:jc w:val="center"/>
        </w:trPr>
        <w:tc>
          <w:tcPr>
            <w:tcW w:w="6403" w:type="dxa"/>
            <w:gridSpan w:val="4"/>
            <w:shd w:val="clear" w:color="auto" w:fill="auto"/>
          </w:tcPr>
          <w:p w:rsidR="007F56A7" w:rsidRPr="00267328" w:rsidRDefault="007F56A7" w:rsidP="002655F3">
            <w:pPr>
              <w:snapToGrid w:val="0"/>
              <w:spacing w:line="400" w:lineRule="exact"/>
              <w:rPr>
                <w:rFonts w:eastAsia="標楷體"/>
                <w:sz w:val="28"/>
                <w:szCs w:val="28"/>
              </w:rPr>
            </w:pPr>
            <w:r w:rsidRPr="00267328">
              <w:rPr>
                <w:rFonts w:eastAsia="標楷體"/>
                <w:sz w:val="28"/>
                <w:szCs w:val="28"/>
              </w:rPr>
              <w:t>請詳讀以下所列注意事項</w:t>
            </w:r>
            <w:r w:rsidRPr="00267328">
              <w:rPr>
                <w:rFonts w:eastAsia="標楷體"/>
                <w:sz w:val="28"/>
                <w:szCs w:val="28"/>
              </w:rPr>
              <w:t>:</w:t>
            </w:r>
          </w:p>
          <w:p w:rsidR="002655F3" w:rsidRPr="00C932AB" w:rsidRDefault="002655F3" w:rsidP="002655F3">
            <w:pPr>
              <w:numPr>
                <w:ilvl w:val="0"/>
                <w:numId w:val="3"/>
              </w:numPr>
              <w:spacing w:line="400" w:lineRule="exact"/>
              <w:rPr>
                <w:rFonts w:eastAsia="標楷體"/>
              </w:rPr>
            </w:pPr>
            <w:r>
              <w:rPr>
                <w:rFonts w:eastAsia="標楷體" w:hint="eastAsia"/>
              </w:rPr>
              <w:t>本</w:t>
            </w:r>
            <w:r w:rsidRPr="006E0496">
              <w:rPr>
                <w:rFonts w:ascii="標楷體" w:eastAsia="標楷體" w:hAnsi="標楷體"/>
                <w:w w:val="95"/>
              </w:rPr>
              <w:t>學習</w:t>
            </w:r>
            <w:r w:rsidRPr="006E0496">
              <w:rPr>
                <w:rFonts w:ascii="標楷體" w:eastAsia="標楷體" w:hAnsi="標楷體" w:hint="eastAsia"/>
                <w:w w:val="95"/>
              </w:rPr>
              <w:t>助學</w:t>
            </w:r>
            <w:r>
              <w:rPr>
                <w:rFonts w:ascii="標楷體" w:eastAsia="標楷體" w:hAnsi="標楷體" w:hint="eastAsia"/>
                <w:w w:val="95"/>
              </w:rPr>
              <w:t>金</w:t>
            </w:r>
            <w:r w:rsidRPr="006E0496">
              <w:rPr>
                <w:rFonts w:ascii="標楷體" w:eastAsia="標楷體" w:hAnsi="標楷體" w:hint="eastAsia"/>
                <w:w w:val="95"/>
              </w:rPr>
              <w:t>，係指提供學生學習機會，學生利用課餘時間，自行調配學習時間、地點，於校內各單位進行學習，以養成獨立自主、勤勞負責之習性，以達學習助學之目標。</w:t>
            </w:r>
          </w:p>
          <w:p w:rsidR="002655F3" w:rsidRPr="00B35F0E" w:rsidRDefault="002655F3" w:rsidP="002655F3">
            <w:pPr>
              <w:numPr>
                <w:ilvl w:val="0"/>
                <w:numId w:val="3"/>
              </w:numPr>
              <w:spacing w:line="400" w:lineRule="exact"/>
              <w:rPr>
                <w:rFonts w:eastAsia="標楷體"/>
              </w:rPr>
            </w:pPr>
            <w:r w:rsidRPr="00A21217">
              <w:rPr>
                <w:rFonts w:eastAsia="標楷體" w:hAnsi="標楷體" w:hint="eastAsia"/>
              </w:rPr>
              <w:t>學習</w:t>
            </w:r>
            <w:r w:rsidRPr="00A21217">
              <w:rPr>
                <w:rFonts w:eastAsia="標楷體" w:hAnsi="標楷體"/>
              </w:rPr>
              <w:t>生</w:t>
            </w:r>
            <w:r>
              <w:rPr>
                <w:rFonts w:eastAsia="標楷體" w:hAnsi="標楷體" w:hint="eastAsia"/>
              </w:rPr>
              <w:t>每月選擇一個單位參與行政學習</w:t>
            </w:r>
            <w:r w:rsidRPr="00A21217">
              <w:rPr>
                <w:rFonts w:eastAsia="標楷體" w:hAnsi="標楷體"/>
              </w:rPr>
              <w:t>，</w:t>
            </w:r>
            <w:r>
              <w:rPr>
                <w:rFonts w:eastAsia="標楷體" w:hAnsi="標楷體" w:hint="eastAsia"/>
              </w:rPr>
              <w:t>不得重複於兩個單位以上請領助學金，</w:t>
            </w:r>
            <w:r w:rsidRPr="00A21217">
              <w:rPr>
                <w:rFonts w:eastAsia="標楷體" w:hAnsi="標楷體"/>
              </w:rPr>
              <w:t>違者</w:t>
            </w:r>
            <w:r>
              <w:rPr>
                <w:rFonts w:eastAsia="標楷體" w:hAnsi="標楷體" w:hint="eastAsia"/>
              </w:rPr>
              <w:t>收回溢領之助學金。</w:t>
            </w:r>
          </w:p>
          <w:p w:rsidR="002655F3" w:rsidRPr="00B35F0E" w:rsidRDefault="002655F3" w:rsidP="002655F3">
            <w:pPr>
              <w:numPr>
                <w:ilvl w:val="0"/>
                <w:numId w:val="3"/>
              </w:numPr>
              <w:spacing w:line="400" w:lineRule="exact"/>
              <w:rPr>
                <w:rFonts w:eastAsia="標楷體"/>
              </w:rPr>
            </w:pPr>
            <w:r w:rsidRPr="00A21217">
              <w:rPr>
                <w:rFonts w:eastAsia="標楷體" w:hAnsi="標楷體" w:hint="eastAsia"/>
              </w:rPr>
              <w:t>學習</w:t>
            </w:r>
            <w:r w:rsidRPr="00A21217">
              <w:rPr>
                <w:rFonts w:eastAsia="標楷體" w:hAnsi="標楷體"/>
              </w:rPr>
              <w:t>生</w:t>
            </w:r>
            <w:r>
              <w:rPr>
                <w:rFonts w:eastAsia="標楷體" w:hAnsi="標楷體" w:hint="eastAsia"/>
              </w:rPr>
              <w:t>在校內、校外無專職。</w:t>
            </w:r>
          </w:p>
          <w:p w:rsidR="002655F3" w:rsidRPr="002655F3" w:rsidRDefault="002655F3" w:rsidP="002655F3">
            <w:pPr>
              <w:numPr>
                <w:ilvl w:val="0"/>
                <w:numId w:val="3"/>
              </w:numPr>
              <w:spacing w:line="400" w:lineRule="exact"/>
              <w:rPr>
                <w:rFonts w:ascii="標楷體" w:eastAsia="標楷體" w:hAnsi="標楷體"/>
              </w:rPr>
            </w:pPr>
            <w:r w:rsidRPr="002655F3">
              <w:rPr>
                <w:rFonts w:ascii="標楷體" w:eastAsia="標楷體" w:hAnsi="標楷體" w:hint="eastAsia"/>
              </w:rPr>
              <w:t>未盡事項請詳參本校「</w:t>
            </w:r>
            <w:r>
              <w:rPr>
                <w:rFonts w:ascii="標楷體" w:eastAsia="標楷體" w:hAnsi="標楷體" w:hint="eastAsia"/>
              </w:rPr>
              <w:t>校務</w:t>
            </w:r>
            <w:r w:rsidRPr="002655F3">
              <w:rPr>
                <w:rFonts w:ascii="標楷體" w:eastAsia="標楷體" w:hAnsi="標楷體" w:hint="eastAsia"/>
              </w:rPr>
              <w:t>學習助學金</w:t>
            </w:r>
            <w:r w:rsidR="00592053">
              <w:rPr>
                <w:rFonts w:ascii="標楷體" w:eastAsia="標楷體" w:hAnsi="標楷體" w:hint="eastAsia"/>
              </w:rPr>
              <w:t>作業</w:t>
            </w:r>
            <w:r w:rsidRPr="002655F3">
              <w:rPr>
                <w:rFonts w:ascii="標楷體" w:eastAsia="標楷體" w:hAnsi="標楷體" w:hint="eastAsia"/>
              </w:rPr>
              <w:t>要點」之相關規定。</w:t>
            </w:r>
          </w:p>
          <w:p w:rsidR="002655F3" w:rsidRPr="0086303D" w:rsidRDefault="002655F3" w:rsidP="002655F3">
            <w:pPr>
              <w:spacing w:line="400" w:lineRule="exact"/>
              <w:rPr>
                <w:rFonts w:ascii="標楷體" w:eastAsia="標楷體" w:hAnsi="標楷體"/>
              </w:rPr>
            </w:pPr>
            <w:r w:rsidRPr="0086303D">
              <w:rPr>
                <w:rFonts w:eastAsia="標楷體" w:hAnsi="標楷體"/>
              </w:rPr>
              <w:t>本人已詳閱上述</w:t>
            </w:r>
            <w:r>
              <w:rPr>
                <w:rFonts w:eastAsia="標楷體" w:hAnsi="標楷體" w:hint="eastAsia"/>
              </w:rPr>
              <w:t>內容</w:t>
            </w:r>
            <w:r w:rsidRPr="0086303D">
              <w:rPr>
                <w:rFonts w:eastAsia="標楷體" w:hAnsi="標楷體"/>
              </w:rPr>
              <w:t>，</w:t>
            </w:r>
            <w:r>
              <w:rPr>
                <w:rFonts w:eastAsia="標楷體" w:hAnsi="標楷體" w:hint="eastAsia"/>
              </w:rPr>
              <w:t>並</w:t>
            </w:r>
            <w:r w:rsidRPr="0086303D">
              <w:rPr>
                <w:rFonts w:eastAsia="標楷體" w:hAnsi="標楷體"/>
              </w:rPr>
              <w:t>願</w:t>
            </w:r>
            <w:r w:rsidRPr="0086303D">
              <w:rPr>
                <w:rFonts w:eastAsia="標楷體" w:hAnsi="標楷體" w:hint="eastAsia"/>
              </w:rPr>
              <w:t>確實</w:t>
            </w:r>
            <w:r w:rsidRPr="0086303D">
              <w:rPr>
                <w:rFonts w:eastAsia="標楷體" w:hAnsi="標楷體"/>
              </w:rPr>
              <w:t>遵守</w:t>
            </w:r>
            <w:r>
              <w:rPr>
                <w:rFonts w:eastAsia="標楷體" w:hAnsi="標楷體" w:hint="eastAsia"/>
              </w:rPr>
              <w:t>，</w:t>
            </w:r>
            <w:r w:rsidRPr="0086303D">
              <w:rPr>
                <w:rFonts w:ascii="標楷體" w:eastAsia="標楷體" w:hAnsi="標楷體" w:hint="eastAsia"/>
              </w:rPr>
              <w:t>參與學生學習，並據以</w:t>
            </w:r>
            <w:r w:rsidRPr="0086303D">
              <w:rPr>
                <w:rFonts w:ascii="標楷體" w:eastAsia="標楷體" w:hAnsi="標楷體"/>
              </w:rPr>
              <w:t>申請</w:t>
            </w:r>
            <w:r w:rsidRPr="0086303D">
              <w:rPr>
                <w:rFonts w:ascii="標楷體" w:eastAsia="標楷體" w:hAnsi="標楷體" w:hint="eastAsia"/>
              </w:rPr>
              <w:t>本校「</w:t>
            </w:r>
            <w:r>
              <w:rPr>
                <w:rFonts w:ascii="標楷體" w:eastAsia="標楷體" w:hAnsi="標楷體" w:hint="eastAsia"/>
              </w:rPr>
              <w:t>校務</w:t>
            </w:r>
            <w:r w:rsidRPr="0086303D">
              <w:rPr>
                <w:rFonts w:ascii="標楷體" w:eastAsia="標楷體" w:hAnsi="標楷體" w:hint="eastAsia"/>
              </w:rPr>
              <w:t>學習助學金」</w:t>
            </w:r>
            <w:r w:rsidRPr="0086303D">
              <w:rPr>
                <w:rFonts w:ascii="標楷體" w:eastAsia="標楷體" w:hAnsi="標楷體"/>
              </w:rPr>
              <w:t>。</w:t>
            </w:r>
          </w:p>
          <w:p w:rsidR="00A62A3C" w:rsidRDefault="002655F3" w:rsidP="002655F3">
            <w:pPr>
              <w:spacing w:line="400" w:lineRule="exact"/>
              <w:rPr>
                <w:rFonts w:eastAsia="標楷體"/>
              </w:rPr>
            </w:pPr>
            <w:r>
              <w:rPr>
                <w:rFonts w:eastAsia="標楷體" w:hint="eastAsia"/>
              </w:rPr>
              <w:t xml:space="preserve">    </w:t>
            </w:r>
            <w:r w:rsidRPr="000C0674">
              <w:rPr>
                <w:rFonts w:eastAsia="標楷體" w:hAnsi="標楷體"/>
              </w:rPr>
              <w:t>此致</w:t>
            </w:r>
            <w:r>
              <w:rPr>
                <w:rFonts w:eastAsia="標楷體" w:hint="eastAsia"/>
              </w:rPr>
              <w:t xml:space="preserve"> </w:t>
            </w:r>
          </w:p>
          <w:p w:rsidR="002655F3" w:rsidRDefault="002655F3" w:rsidP="002655F3">
            <w:pPr>
              <w:spacing w:line="400" w:lineRule="exact"/>
              <w:rPr>
                <w:rFonts w:eastAsia="標楷體" w:hAnsi="標楷體"/>
              </w:rPr>
            </w:pPr>
            <w:r w:rsidRPr="000C0674">
              <w:rPr>
                <w:rFonts w:eastAsia="標楷體" w:hAnsi="標楷體"/>
              </w:rPr>
              <w:t>各</w:t>
            </w:r>
            <w:r>
              <w:rPr>
                <w:rFonts w:eastAsia="標楷體" w:hAnsi="標楷體" w:hint="eastAsia"/>
              </w:rPr>
              <w:t>任用</w:t>
            </w:r>
            <w:r w:rsidRPr="000C0674">
              <w:rPr>
                <w:rFonts w:eastAsia="標楷體" w:hAnsi="標楷體"/>
              </w:rPr>
              <w:t>單位</w:t>
            </w:r>
          </w:p>
          <w:p w:rsidR="00D5547E" w:rsidRPr="001A2E4A" w:rsidRDefault="00A62A3C" w:rsidP="00D5547E">
            <w:pPr>
              <w:snapToGrid w:val="0"/>
              <w:jc w:val="both"/>
              <w:rPr>
                <w:rFonts w:eastAsia="標楷體"/>
              </w:rPr>
            </w:pPr>
            <w:r>
              <w:rPr>
                <w:rFonts w:eastAsia="標楷體" w:hint="eastAsia"/>
                <w:sz w:val="20"/>
                <w:szCs w:val="20"/>
              </w:rPr>
              <w:t xml:space="preserve">              </w:t>
            </w:r>
            <w:r w:rsidRPr="001A2E4A">
              <w:rPr>
                <w:rFonts w:eastAsia="標楷體" w:hint="eastAsia"/>
              </w:rPr>
              <w:t>申請人簽名</w:t>
            </w:r>
            <w:r w:rsidR="000D334C">
              <w:rPr>
                <w:rFonts w:eastAsia="標楷體" w:hint="eastAsia"/>
              </w:rPr>
              <w:t xml:space="preserve">: </w:t>
            </w:r>
            <w:r w:rsidR="00CE5C7A" w:rsidRPr="00CE5C7A">
              <w:rPr>
                <w:rFonts w:eastAsia="標楷體" w:hint="eastAsia"/>
                <w:color w:val="FF0000"/>
              </w:rPr>
              <w:t>確定錄取後</w:t>
            </w:r>
            <w:r w:rsidR="00CE5C7A">
              <w:rPr>
                <w:rFonts w:eastAsia="標楷體" w:hint="eastAsia"/>
                <w:color w:val="FF0000"/>
              </w:rPr>
              <w:t>至</w:t>
            </w:r>
            <w:r w:rsidR="00CE5C7A" w:rsidRPr="00CE5C7A">
              <w:rPr>
                <w:rFonts w:eastAsia="標楷體" w:hint="eastAsia"/>
                <w:color w:val="FF0000"/>
              </w:rPr>
              <w:t>系班親簽</w:t>
            </w:r>
            <w:r w:rsidR="000D334C">
              <w:rPr>
                <w:rFonts w:eastAsia="標楷體" w:hint="eastAsia"/>
              </w:rPr>
              <w:t xml:space="preserve">     </w:t>
            </w:r>
            <w:r w:rsidR="00D5547E" w:rsidRPr="001A2E4A">
              <w:rPr>
                <w:rFonts w:eastAsia="標楷體" w:hint="eastAsia"/>
              </w:rPr>
              <w:t xml:space="preserve">     </w:t>
            </w:r>
          </w:p>
          <w:p w:rsidR="007F56A7" w:rsidRPr="00C179FC" w:rsidRDefault="00D5547E" w:rsidP="003F57C1">
            <w:pPr>
              <w:snapToGrid w:val="0"/>
              <w:jc w:val="both"/>
              <w:rPr>
                <w:rFonts w:eastAsia="標楷體"/>
              </w:rPr>
            </w:pPr>
            <w:r>
              <w:rPr>
                <w:rFonts w:eastAsia="標楷體" w:hint="eastAsia"/>
                <w:b/>
              </w:rPr>
              <w:t xml:space="preserve">                                   </w:t>
            </w:r>
            <w:r w:rsidR="003F57C1">
              <w:rPr>
                <w:rFonts w:eastAsia="標楷體" w:hint="eastAsia"/>
                <w:b/>
              </w:rPr>
              <w:t xml:space="preserve"> </w:t>
            </w:r>
            <w:r>
              <w:rPr>
                <w:rFonts w:eastAsia="標楷體" w:hint="eastAsia"/>
                <w:sz w:val="20"/>
                <w:szCs w:val="20"/>
              </w:rPr>
              <w:t xml:space="preserve"> </w:t>
            </w:r>
            <w:r w:rsidRPr="00C179FC">
              <w:rPr>
                <w:rFonts w:eastAsia="標楷體" w:hint="eastAsia"/>
                <w:sz w:val="20"/>
                <w:szCs w:val="20"/>
              </w:rPr>
              <w:t>年</w:t>
            </w:r>
            <w:r w:rsidRPr="00C179FC">
              <w:rPr>
                <w:rFonts w:eastAsia="標楷體" w:hint="eastAsia"/>
                <w:sz w:val="20"/>
                <w:szCs w:val="20"/>
              </w:rPr>
              <w:t xml:space="preserve">  </w:t>
            </w:r>
            <w:r w:rsidR="003F57C1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Pr="00C179FC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Pr="00C179FC">
              <w:rPr>
                <w:rFonts w:eastAsia="標楷體" w:hint="eastAsia"/>
                <w:sz w:val="20"/>
                <w:szCs w:val="20"/>
              </w:rPr>
              <w:t>月</w:t>
            </w:r>
            <w:r w:rsidRPr="00C179FC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="003F57C1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Pr="00C179FC">
              <w:rPr>
                <w:rFonts w:eastAsia="標楷體" w:hint="eastAsia"/>
                <w:sz w:val="20"/>
                <w:szCs w:val="20"/>
              </w:rPr>
              <w:t xml:space="preserve">  </w:t>
            </w:r>
            <w:r w:rsidRPr="00C179FC">
              <w:rPr>
                <w:rFonts w:eastAsia="標楷體" w:hint="eastAsia"/>
                <w:sz w:val="20"/>
                <w:szCs w:val="20"/>
              </w:rPr>
              <w:t>日</w:t>
            </w:r>
          </w:p>
        </w:tc>
        <w:tc>
          <w:tcPr>
            <w:tcW w:w="3543" w:type="dxa"/>
            <w:shd w:val="clear" w:color="auto" w:fill="auto"/>
          </w:tcPr>
          <w:p w:rsidR="007F56A7" w:rsidRDefault="007F56A7" w:rsidP="00A62A3C">
            <w:pPr>
              <w:snapToGrid w:val="0"/>
              <w:jc w:val="both"/>
              <w:rPr>
                <w:rFonts w:eastAsia="標楷體"/>
              </w:rPr>
            </w:pPr>
          </w:p>
          <w:p w:rsidR="00A62A3C" w:rsidRDefault="00A62A3C" w:rsidP="00A62A3C">
            <w:pPr>
              <w:snapToGrid w:val="0"/>
              <w:jc w:val="both"/>
              <w:rPr>
                <w:rFonts w:eastAsia="標楷體"/>
              </w:rPr>
            </w:pPr>
          </w:p>
          <w:p w:rsidR="00A62A3C" w:rsidRDefault="00A62A3C" w:rsidP="00A62A3C">
            <w:pPr>
              <w:snapToGrid w:val="0"/>
              <w:jc w:val="both"/>
              <w:rPr>
                <w:rFonts w:eastAsia="標楷體"/>
              </w:rPr>
            </w:pPr>
          </w:p>
          <w:p w:rsidR="00A62A3C" w:rsidRDefault="00A62A3C" w:rsidP="00A62A3C">
            <w:pPr>
              <w:snapToGrid w:val="0"/>
              <w:jc w:val="both"/>
              <w:rPr>
                <w:rFonts w:eastAsia="標楷體"/>
              </w:rPr>
            </w:pPr>
          </w:p>
          <w:p w:rsidR="00A62A3C" w:rsidRPr="00F5282F" w:rsidRDefault="00A62A3C" w:rsidP="00A62A3C">
            <w:pPr>
              <w:snapToGrid w:val="0"/>
              <w:jc w:val="both"/>
              <w:rPr>
                <w:rFonts w:eastAsia="標楷體"/>
              </w:rPr>
            </w:pPr>
          </w:p>
          <w:p w:rsidR="007F56A7" w:rsidRDefault="00A62A3C" w:rsidP="00A62A3C">
            <w:pPr>
              <w:snapToGrid w:val="0"/>
              <w:jc w:val="both"/>
              <w:rPr>
                <w:rFonts w:eastAsia="標楷體"/>
              </w:rPr>
            </w:pPr>
            <w:r>
              <w:rPr>
                <w:rFonts w:eastAsia="標楷體" w:hAnsi="標楷體" w:hint="eastAsia"/>
              </w:rPr>
              <w:t>任用</w:t>
            </w:r>
            <w:r w:rsidRPr="00F5282F">
              <w:rPr>
                <w:rFonts w:eastAsia="標楷體" w:hint="eastAsia"/>
              </w:rPr>
              <w:t>單位名稱</w:t>
            </w:r>
            <w:r w:rsidRPr="00F5282F">
              <w:rPr>
                <w:rFonts w:eastAsia="標楷體" w:hint="eastAsia"/>
              </w:rPr>
              <w:t>:</w:t>
            </w:r>
          </w:p>
          <w:p w:rsidR="00A62A3C" w:rsidRDefault="00A62A3C" w:rsidP="00A62A3C">
            <w:pPr>
              <w:snapToGrid w:val="0"/>
              <w:jc w:val="both"/>
              <w:rPr>
                <w:rFonts w:eastAsia="標楷體"/>
              </w:rPr>
            </w:pPr>
          </w:p>
          <w:p w:rsidR="00A62A3C" w:rsidRDefault="00A62A3C" w:rsidP="00A62A3C">
            <w:pPr>
              <w:snapToGrid w:val="0"/>
              <w:jc w:val="both"/>
              <w:rPr>
                <w:rFonts w:eastAsia="標楷體"/>
              </w:rPr>
            </w:pPr>
          </w:p>
          <w:p w:rsidR="00A62A3C" w:rsidRDefault="00A62A3C" w:rsidP="00A62A3C">
            <w:pPr>
              <w:snapToGrid w:val="0"/>
              <w:jc w:val="both"/>
              <w:rPr>
                <w:rFonts w:eastAsia="標楷體"/>
              </w:rPr>
            </w:pPr>
          </w:p>
          <w:p w:rsidR="00A62A3C" w:rsidRPr="00F5282F" w:rsidRDefault="00A62A3C" w:rsidP="00A62A3C">
            <w:pPr>
              <w:snapToGrid w:val="0"/>
              <w:jc w:val="both"/>
              <w:rPr>
                <w:rFonts w:eastAsia="標楷體"/>
              </w:rPr>
            </w:pPr>
          </w:p>
          <w:p w:rsidR="007F56A7" w:rsidRPr="00F5282F" w:rsidRDefault="007F56A7" w:rsidP="00A62A3C">
            <w:pPr>
              <w:snapToGrid w:val="0"/>
              <w:jc w:val="both"/>
              <w:rPr>
                <w:rFonts w:eastAsia="標楷體"/>
              </w:rPr>
            </w:pPr>
            <w:r w:rsidRPr="00F5282F">
              <w:rPr>
                <w:rFonts w:eastAsia="標楷體"/>
              </w:rPr>
              <w:t>承辦人</w:t>
            </w:r>
            <w:r w:rsidRPr="00F5282F">
              <w:rPr>
                <w:rFonts w:eastAsia="標楷體" w:hint="eastAsia"/>
              </w:rPr>
              <w:t>簽</w:t>
            </w:r>
            <w:r w:rsidRPr="00F5282F">
              <w:rPr>
                <w:rFonts w:eastAsia="標楷體"/>
              </w:rPr>
              <w:t>章：</w:t>
            </w:r>
          </w:p>
          <w:p w:rsidR="007F56A7" w:rsidRDefault="007F56A7" w:rsidP="00A62A3C">
            <w:pPr>
              <w:snapToGrid w:val="0"/>
              <w:jc w:val="both"/>
              <w:rPr>
                <w:rFonts w:eastAsia="標楷體"/>
              </w:rPr>
            </w:pPr>
          </w:p>
          <w:p w:rsidR="00A62A3C" w:rsidRDefault="00A62A3C" w:rsidP="00A62A3C">
            <w:pPr>
              <w:snapToGrid w:val="0"/>
              <w:jc w:val="both"/>
              <w:rPr>
                <w:rFonts w:eastAsia="標楷體"/>
              </w:rPr>
            </w:pPr>
          </w:p>
          <w:p w:rsidR="00A62A3C" w:rsidRPr="00F5282F" w:rsidRDefault="00A62A3C" w:rsidP="00A62A3C">
            <w:pPr>
              <w:snapToGrid w:val="0"/>
              <w:jc w:val="both"/>
              <w:rPr>
                <w:rFonts w:eastAsia="標楷體"/>
              </w:rPr>
            </w:pPr>
          </w:p>
          <w:p w:rsidR="007F56A7" w:rsidRPr="00F5282F" w:rsidRDefault="007F56A7" w:rsidP="00A62A3C">
            <w:pPr>
              <w:snapToGrid w:val="0"/>
              <w:jc w:val="both"/>
              <w:rPr>
                <w:rFonts w:eastAsia="標楷體"/>
              </w:rPr>
            </w:pPr>
          </w:p>
          <w:p w:rsidR="00A62A3C" w:rsidRPr="00F5282F" w:rsidRDefault="007F56A7" w:rsidP="00A62A3C">
            <w:pPr>
              <w:snapToGrid w:val="0"/>
              <w:jc w:val="both"/>
              <w:rPr>
                <w:rFonts w:eastAsia="標楷體"/>
              </w:rPr>
            </w:pPr>
            <w:r w:rsidRPr="00F5282F">
              <w:rPr>
                <w:rFonts w:eastAsia="標楷體"/>
              </w:rPr>
              <w:t>主</w:t>
            </w:r>
            <w:r w:rsidRPr="00F5282F">
              <w:rPr>
                <w:rFonts w:eastAsia="標楷體" w:hint="eastAsia"/>
              </w:rPr>
              <w:t>管簽</w:t>
            </w:r>
            <w:r w:rsidRPr="00F5282F">
              <w:rPr>
                <w:rFonts w:eastAsia="標楷體"/>
              </w:rPr>
              <w:t>章：</w:t>
            </w:r>
          </w:p>
          <w:p w:rsidR="007F56A7" w:rsidRPr="00F5282F" w:rsidRDefault="007F56A7" w:rsidP="00A62A3C">
            <w:pPr>
              <w:snapToGrid w:val="0"/>
              <w:jc w:val="both"/>
              <w:rPr>
                <w:rFonts w:eastAsia="標楷體"/>
                <w:color w:val="FF0000"/>
              </w:rPr>
            </w:pPr>
          </w:p>
          <w:p w:rsidR="00F5282F" w:rsidRPr="00F5282F" w:rsidRDefault="00F5282F" w:rsidP="00A62A3C">
            <w:pPr>
              <w:snapToGrid w:val="0"/>
              <w:jc w:val="both"/>
              <w:rPr>
                <w:rFonts w:eastAsia="標楷體"/>
                <w:color w:val="FF0000"/>
              </w:rPr>
            </w:pPr>
          </w:p>
          <w:p w:rsidR="00F5282F" w:rsidRPr="00F5282F" w:rsidRDefault="00F5282F" w:rsidP="00A62A3C">
            <w:pPr>
              <w:snapToGrid w:val="0"/>
              <w:jc w:val="both"/>
              <w:rPr>
                <w:rFonts w:eastAsia="標楷體"/>
                <w:color w:val="FF0000"/>
              </w:rPr>
            </w:pPr>
          </w:p>
        </w:tc>
      </w:tr>
    </w:tbl>
    <w:p w:rsidR="007F56A7" w:rsidRDefault="007F56A7"/>
    <w:p w:rsidR="002F161D" w:rsidRDefault="00264D69" w:rsidP="002F161D">
      <w:pPr>
        <w:tabs>
          <w:tab w:val="left" w:pos="6120"/>
        </w:tabs>
        <w:ind w:left="960" w:hangingChars="400" w:hanging="960"/>
        <w:rPr>
          <w:rFonts w:eastAsia="標楷體"/>
        </w:rPr>
      </w:pPr>
      <w:r w:rsidRPr="000C0674">
        <w:rPr>
          <w:rFonts w:eastAsia="標楷體" w:hAnsi="標楷體" w:hint="eastAsia"/>
        </w:rPr>
        <w:t>備註：</w:t>
      </w:r>
      <w:r w:rsidR="002F161D">
        <w:rPr>
          <w:rFonts w:eastAsia="標楷體" w:hAnsi="標楷體" w:hint="eastAsia"/>
        </w:rPr>
        <w:t>1.</w:t>
      </w:r>
      <w:r w:rsidR="0063208E">
        <w:rPr>
          <w:rFonts w:eastAsia="標楷體" w:hAnsi="標楷體" w:hint="eastAsia"/>
        </w:rPr>
        <w:t>為保障</w:t>
      </w:r>
      <w:r w:rsidR="002F161D">
        <w:rPr>
          <w:rFonts w:eastAsia="標楷體" w:hAnsi="標楷體" w:hint="eastAsia"/>
        </w:rPr>
        <w:t>學習生</w:t>
      </w:r>
      <w:r w:rsidR="007E35CA">
        <w:rPr>
          <w:rFonts w:eastAsia="標楷體" w:hAnsi="標楷體" w:hint="eastAsia"/>
        </w:rPr>
        <w:t>學習</w:t>
      </w:r>
      <w:r w:rsidR="0063208E">
        <w:rPr>
          <w:rFonts w:eastAsia="標楷體" w:hAnsi="標楷體" w:hint="eastAsia"/>
        </w:rPr>
        <w:t>期間之安全性</w:t>
      </w:r>
      <w:r w:rsidR="007E35CA">
        <w:rPr>
          <w:rFonts w:eastAsia="標楷體" w:hAnsi="標楷體" w:hint="eastAsia"/>
        </w:rPr>
        <w:t>，指導員與學習生共同規劃安全</w:t>
      </w:r>
      <w:r w:rsidR="0063208E">
        <w:rPr>
          <w:rFonts w:eastAsia="標楷體" w:hAnsi="標楷體" w:hint="eastAsia"/>
        </w:rPr>
        <w:t>環境</w:t>
      </w:r>
      <w:r w:rsidR="007E35CA">
        <w:rPr>
          <w:rFonts w:eastAsia="標楷體" w:hAnsi="標楷體" w:hint="eastAsia"/>
        </w:rPr>
        <w:t>及保險</w:t>
      </w:r>
      <w:r w:rsidR="0063208E">
        <w:rPr>
          <w:rFonts w:eastAsia="標楷體" w:hAnsi="標楷體" w:hint="eastAsia"/>
        </w:rPr>
        <w:t>相關事宜</w:t>
      </w:r>
      <w:r w:rsidR="007E35CA">
        <w:rPr>
          <w:rFonts w:eastAsia="標楷體" w:hAnsi="標楷體" w:hint="eastAsia"/>
        </w:rPr>
        <w:t>。</w:t>
      </w:r>
    </w:p>
    <w:p w:rsidR="00264D69" w:rsidRPr="002F161D" w:rsidRDefault="002F161D" w:rsidP="002F161D">
      <w:pPr>
        <w:tabs>
          <w:tab w:val="left" w:pos="6120"/>
        </w:tabs>
        <w:ind w:leftChars="300" w:left="960" w:hangingChars="100" w:hanging="240"/>
        <w:rPr>
          <w:rFonts w:eastAsia="標楷體"/>
        </w:rPr>
      </w:pPr>
      <w:r>
        <w:rPr>
          <w:rFonts w:eastAsia="標楷體" w:hAnsi="標楷體" w:hint="eastAsia"/>
        </w:rPr>
        <w:t>2.</w:t>
      </w:r>
      <w:r w:rsidRPr="000C0674">
        <w:rPr>
          <w:rFonts w:eastAsia="標楷體" w:hAnsi="標楷體" w:hint="eastAsia"/>
        </w:rPr>
        <w:t>請</w:t>
      </w:r>
      <w:r>
        <w:rPr>
          <w:rFonts w:eastAsia="標楷體" w:hAnsi="標楷體" w:hint="eastAsia"/>
        </w:rPr>
        <w:t>學生</w:t>
      </w:r>
      <w:r w:rsidRPr="000C0674">
        <w:rPr>
          <w:rFonts w:eastAsia="標楷體" w:hAnsi="標楷體" w:hint="eastAsia"/>
        </w:rPr>
        <w:t>填具</w:t>
      </w:r>
      <w:r>
        <w:rPr>
          <w:rFonts w:eastAsia="標楷體" w:hAnsi="標楷體" w:hint="eastAsia"/>
        </w:rPr>
        <w:t>本表</w:t>
      </w:r>
      <w:r w:rsidRPr="000C0674">
        <w:rPr>
          <w:rFonts w:eastAsia="標楷體" w:hAnsi="標楷體"/>
        </w:rPr>
        <w:t>，逕向各</w:t>
      </w:r>
      <w:r>
        <w:rPr>
          <w:rFonts w:eastAsia="標楷體" w:hAnsi="標楷體" w:hint="eastAsia"/>
        </w:rPr>
        <w:t>任</w:t>
      </w:r>
      <w:r w:rsidRPr="000C0674">
        <w:rPr>
          <w:rFonts w:eastAsia="標楷體" w:hAnsi="標楷體"/>
        </w:rPr>
        <w:t>用單位報名</w:t>
      </w:r>
      <w:r>
        <w:rPr>
          <w:rFonts w:eastAsia="標楷體" w:hAnsi="標楷體" w:hint="eastAsia"/>
        </w:rPr>
        <w:t>，任</w:t>
      </w:r>
      <w:r w:rsidRPr="000C0674">
        <w:rPr>
          <w:rFonts w:eastAsia="標楷體" w:hAnsi="標楷體"/>
        </w:rPr>
        <w:t>用單位</w:t>
      </w:r>
      <w:r w:rsidRPr="000C0674">
        <w:rPr>
          <w:rFonts w:eastAsia="標楷體" w:hAnsi="標楷體" w:hint="eastAsia"/>
        </w:rPr>
        <w:t>核准後</w:t>
      </w:r>
      <w:r>
        <w:rPr>
          <w:rFonts w:eastAsia="標楷體" w:hAnsi="標楷體" w:hint="eastAsia"/>
        </w:rPr>
        <w:t>請送服務學習組</w:t>
      </w:r>
      <w:r w:rsidRPr="000C0674">
        <w:rPr>
          <w:rFonts w:eastAsia="標楷體" w:hAnsi="標楷體" w:hint="eastAsia"/>
        </w:rPr>
        <w:t>。</w:t>
      </w:r>
    </w:p>
    <w:p w:rsidR="002F161D" w:rsidRDefault="00264D69" w:rsidP="002F161D">
      <w:pPr>
        <w:widowControl/>
        <w:ind w:firstLineChars="300" w:firstLine="720"/>
        <w:rPr>
          <w:rFonts w:eastAsia="標楷體" w:hAnsi="標楷體"/>
          <w:shd w:val="clear" w:color="auto" w:fill="FFFF00"/>
        </w:rPr>
      </w:pPr>
      <w:r w:rsidRPr="000C0674">
        <w:rPr>
          <w:rFonts w:eastAsia="標楷體" w:hAnsi="標楷體" w:hint="eastAsia"/>
        </w:rPr>
        <w:t>3.</w:t>
      </w:r>
      <w:r w:rsidR="002F161D" w:rsidRPr="0018232A">
        <w:rPr>
          <w:rFonts w:eastAsia="標楷體" w:hAnsi="標楷體" w:hint="eastAsia"/>
          <w:highlight w:val="yellow"/>
          <w:shd w:val="clear" w:color="auto" w:fill="FFFF00"/>
        </w:rPr>
        <w:t>本表背面請黏貼學習</w:t>
      </w:r>
      <w:r w:rsidR="002F161D" w:rsidRPr="0018232A">
        <w:rPr>
          <w:rFonts w:eastAsia="標楷體" w:hAnsi="標楷體"/>
          <w:highlight w:val="yellow"/>
          <w:shd w:val="clear" w:color="auto" w:fill="FFFF00"/>
        </w:rPr>
        <w:t>生</w:t>
      </w:r>
      <w:r w:rsidR="002F161D" w:rsidRPr="0018232A">
        <w:rPr>
          <w:rFonts w:eastAsia="標楷體" w:hAnsi="標楷體" w:hint="eastAsia"/>
          <w:highlight w:val="yellow"/>
          <w:shd w:val="clear" w:color="auto" w:fill="FFFF00"/>
        </w:rPr>
        <w:t>本人郵局存摺封面、身分證正反面</w:t>
      </w:r>
      <w:r w:rsidR="002F161D">
        <w:rPr>
          <w:rFonts w:eastAsia="標楷體" w:hAnsi="標楷體" w:hint="eastAsia"/>
          <w:highlight w:val="yellow"/>
          <w:shd w:val="clear" w:color="auto" w:fill="FFFF00"/>
        </w:rPr>
        <w:t>、學生證</w:t>
      </w:r>
      <w:r w:rsidR="002F161D" w:rsidRPr="0018232A">
        <w:rPr>
          <w:rFonts w:eastAsia="標楷體" w:hAnsi="標楷體" w:hint="eastAsia"/>
          <w:highlight w:val="yellow"/>
          <w:shd w:val="clear" w:color="auto" w:fill="FFFF00"/>
        </w:rPr>
        <w:t>之影印本。</w:t>
      </w:r>
    </w:p>
    <w:p w:rsidR="002F161D" w:rsidRPr="002F161D" w:rsidRDefault="002F161D" w:rsidP="002F161D">
      <w:pPr>
        <w:widowControl/>
        <w:ind w:firstLineChars="300" w:firstLine="720"/>
        <w:rPr>
          <w:rFonts w:eastAsia="標楷體" w:hAnsi="標楷體"/>
        </w:rPr>
      </w:pPr>
      <w:r>
        <w:rPr>
          <w:rFonts w:eastAsia="標楷體" w:hAnsi="標楷體" w:hint="eastAsia"/>
        </w:rPr>
        <w:t>4.</w:t>
      </w:r>
      <w:r>
        <w:rPr>
          <w:rFonts w:eastAsia="標楷體" w:hAnsi="標楷體" w:hint="eastAsia"/>
        </w:rPr>
        <w:t>學習</w:t>
      </w:r>
      <w:r w:rsidRPr="000C0674">
        <w:rPr>
          <w:rFonts w:eastAsia="標楷體" w:hAnsi="標楷體" w:hint="eastAsia"/>
        </w:rPr>
        <w:t>生如更換新</w:t>
      </w:r>
      <w:r>
        <w:rPr>
          <w:rFonts w:eastAsia="標楷體" w:hAnsi="標楷體" w:hint="eastAsia"/>
        </w:rPr>
        <w:t>任用</w:t>
      </w:r>
      <w:r w:rsidRPr="000C0674">
        <w:rPr>
          <w:rFonts w:eastAsia="標楷體" w:hAnsi="標楷體" w:hint="eastAsia"/>
        </w:rPr>
        <w:t>單位時</w:t>
      </w:r>
      <w:r>
        <w:rPr>
          <w:rFonts w:eastAsia="標楷體" w:hAnsi="標楷體" w:hint="eastAsia"/>
        </w:rPr>
        <w:t>或已有資料者</w:t>
      </w:r>
      <w:r w:rsidRPr="000C0674">
        <w:rPr>
          <w:rFonts w:eastAsia="標楷體" w:hAnsi="標楷體" w:hint="eastAsia"/>
        </w:rPr>
        <w:t>，</w:t>
      </w:r>
      <w:r>
        <w:rPr>
          <w:rFonts w:eastAsia="標楷體" w:hAnsi="標楷體" w:hint="eastAsia"/>
        </w:rPr>
        <w:t>背面資料可省略填送</w:t>
      </w:r>
      <w:r w:rsidRPr="000C0674">
        <w:rPr>
          <w:rFonts w:eastAsia="標楷體" w:hAnsi="標楷體" w:hint="eastAsia"/>
        </w:rPr>
        <w:t>。</w:t>
      </w:r>
      <w:r>
        <w:rPr>
          <w:rFonts w:eastAsia="標楷體" w:hAnsi="標楷體" w:hint="eastAsia"/>
        </w:rPr>
        <w:t>(</w:t>
      </w:r>
      <w:r>
        <w:rPr>
          <w:rFonts w:eastAsia="標楷體" w:hAnsi="標楷體" w:hint="eastAsia"/>
        </w:rPr>
        <w:t>請與服務學習組確認</w:t>
      </w:r>
      <w:r>
        <w:rPr>
          <w:rFonts w:eastAsia="標楷體" w:hAnsi="標楷體" w:hint="eastAsia"/>
        </w:rPr>
        <w:t>)</w:t>
      </w:r>
    </w:p>
    <w:tbl>
      <w:tblPr>
        <w:tblpPr w:leftFromText="180" w:rightFromText="180" w:horzAnchor="margin" w:tblpX="148" w:tblpY="39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46"/>
        <w:gridCol w:w="5103"/>
      </w:tblGrid>
      <w:tr w:rsidR="00DB1BED" w:rsidRPr="00353AF4" w:rsidTr="009544B1">
        <w:trPr>
          <w:trHeight w:val="6086"/>
        </w:trPr>
        <w:tc>
          <w:tcPr>
            <w:tcW w:w="10349" w:type="dxa"/>
            <w:gridSpan w:val="2"/>
          </w:tcPr>
          <w:p w:rsidR="00DB1BED" w:rsidRPr="00353AF4" w:rsidRDefault="00DB1BED" w:rsidP="009544B1">
            <w:pPr>
              <w:tabs>
                <w:tab w:val="left" w:pos="6120"/>
              </w:tabs>
              <w:jc w:val="center"/>
              <w:rPr>
                <w:rFonts w:eastAsia="標楷體"/>
                <w:b/>
                <w:sz w:val="32"/>
                <w:szCs w:val="32"/>
              </w:rPr>
            </w:pPr>
            <w:r>
              <w:rPr>
                <w:rFonts w:eastAsia="標楷體" w:hAnsi="標楷體" w:hint="eastAsia"/>
                <w:b/>
                <w:sz w:val="32"/>
                <w:szCs w:val="32"/>
              </w:rPr>
              <w:lastRenderedPageBreak/>
              <w:t>學習</w:t>
            </w:r>
            <w:r w:rsidRPr="000C0674">
              <w:rPr>
                <w:rFonts w:eastAsia="標楷體" w:hAnsi="標楷體"/>
                <w:b/>
                <w:sz w:val="32"/>
                <w:szCs w:val="32"/>
              </w:rPr>
              <w:t>生</w:t>
            </w:r>
            <w:r w:rsidRPr="00353AF4">
              <w:rPr>
                <w:rFonts w:eastAsia="標楷體" w:hint="eastAsia"/>
                <w:b/>
                <w:sz w:val="32"/>
                <w:szCs w:val="32"/>
              </w:rPr>
              <w:t>本人郵局存摺封面</w:t>
            </w:r>
            <w:r w:rsidRPr="00353AF4">
              <w:rPr>
                <w:rFonts w:eastAsia="標楷體" w:hint="eastAsia"/>
                <w:b/>
                <w:sz w:val="32"/>
                <w:szCs w:val="32"/>
              </w:rPr>
              <w:t xml:space="preserve"> </w:t>
            </w:r>
            <w:r w:rsidRPr="00353AF4">
              <w:rPr>
                <w:rFonts w:eastAsia="標楷體" w:hint="eastAsia"/>
                <w:b/>
                <w:sz w:val="32"/>
                <w:szCs w:val="32"/>
              </w:rPr>
              <w:t>影本黏貼處</w:t>
            </w:r>
          </w:p>
          <w:p w:rsidR="00DB1BED" w:rsidRPr="00353AF4" w:rsidRDefault="00DB1BED" w:rsidP="009544B1">
            <w:pPr>
              <w:tabs>
                <w:tab w:val="left" w:pos="6120"/>
              </w:tabs>
              <w:rPr>
                <w:rFonts w:eastAsia="標楷體"/>
              </w:rPr>
            </w:pPr>
            <w:r w:rsidRPr="00353AF4">
              <w:rPr>
                <w:rFonts w:eastAsia="標楷體"/>
              </w:rPr>
              <w:t xml:space="preserve">  ----------------------------------------------------------------------------------------</w:t>
            </w:r>
            <w:r w:rsidR="008F6559">
              <w:rPr>
                <w:rFonts w:eastAsia="標楷體"/>
              </w:rPr>
              <w:t>-------------------------------</w:t>
            </w:r>
          </w:p>
          <w:p w:rsidR="00DB1BED" w:rsidRPr="00353AF4" w:rsidRDefault="00DB1BED" w:rsidP="009544B1">
            <w:pPr>
              <w:tabs>
                <w:tab w:val="left" w:pos="6120"/>
              </w:tabs>
              <w:rPr>
                <w:rFonts w:eastAsia="標楷體"/>
              </w:rPr>
            </w:pPr>
          </w:p>
          <w:p w:rsidR="00DB1BED" w:rsidRPr="00353AF4" w:rsidRDefault="00DB1BED" w:rsidP="009544B1">
            <w:pPr>
              <w:tabs>
                <w:tab w:val="left" w:pos="6120"/>
              </w:tabs>
              <w:rPr>
                <w:rFonts w:eastAsia="標楷體"/>
              </w:rPr>
            </w:pPr>
          </w:p>
        </w:tc>
      </w:tr>
      <w:tr w:rsidR="00DB1BED" w:rsidRPr="008F6559" w:rsidTr="009544B1">
        <w:trPr>
          <w:trHeight w:val="3852"/>
        </w:trPr>
        <w:tc>
          <w:tcPr>
            <w:tcW w:w="5246" w:type="dxa"/>
          </w:tcPr>
          <w:p w:rsidR="00DB1BED" w:rsidRPr="00353AF4" w:rsidRDefault="00DB1BED" w:rsidP="009544B1">
            <w:pPr>
              <w:tabs>
                <w:tab w:val="left" w:pos="6120"/>
              </w:tabs>
              <w:jc w:val="center"/>
              <w:rPr>
                <w:rFonts w:eastAsia="標楷體"/>
                <w:b/>
                <w:sz w:val="32"/>
                <w:szCs w:val="32"/>
              </w:rPr>
            </w:pPr>
            <w:r w:rsidRPr="00353AF4">
              <w:rPr>
                <w:rFonts w:eastAsia="標楷體" w:hint="eastAsia"/>
                <w:b/>
                <w:sz w:val="32"/>
                <w:szCs w:val="32"/>
              </w:rPr>
              <w:t>身分證正面</w:t>
            </w:r>
            <w:r w:rsidRPr="00353AF4">
              <w:rPr>
                <w:rFonts w:eastAsia="標楷體" w:hint="eastAsia"/>
                <w:b/>
                <w:sz w:val="32"/>
                <w:szCs w:val="32"/>
              </w:rPr>
              <w:t xml:space="preserve"> </w:t>
            </w:r>
            <w:r w:rsidRPr="00353AF4">
              <w:rPr>
                <w:rFonts w:eastAsia="標楷體" w:hint="eastAsia"/>
                <w:b/>
                <w:sz w:val="32"/>
                <w:szCs w:val="32"/>
              </w:rPr>
              <w:t>影本黏貼處</w:t>
            </w:r>
          </w:p>
          <w:p w:rsidR="00DB1BED" w:rsidRPr="00353AF4" w:rsidRDefault="00DB1BED" w:rsidP="008F6559">
            <w:pPr>
              <w:tabs>
                <w:tab w:val="left" w:pos="6120"/>
              </w:tabs>
              <w:rPr>
                <w:rFonts w:eastAsia="標楷體"/>
              </w:rPr>
            </w:pPr>
          </w:p>
        </w:tc>
        <w:tc>
          <w:tcPr>
            <w:tcW w:w="5103" w:type="dxa"/>
          </w:tcPr>
          <w:p w:rsidR="00DB1BED" w:rsidRPr="008F6559" w:rsidRDefault="00DB1BED" w:rsidP="008F6559">
            <w:pPr>
              <w:tabs>
                <w:tab w:val="left" w:pos="6120"/>
              </w:tabs>
              <w:jc w:val="center"/>
              <w:rPr>
                <w:rFonts w:eastAsia="標楷體"/>
                <w:b/>
                <w:sz w:val="32"/>
                <w:szCs w:val="32"/>
              </w:rPr>
            </w:pPr>
            <w:r w:rsidRPr="00353AF4">
              <w:rPr>
                <w:rFonts w:eastAsia="標楷體" w:hint="eastAsia"/>
                <w:b/>
                <w:sz w:val="32"/>
                <w:szCs w:val="32"/>
              </w:rPr>
              <w:t>身分證反面</w:t>
            </w:r>
            <w:r w:rsidRPr="00353AF4">
              <w:rPr>
                <w:rFonts w:eastAsia="標楷體" w:hint="eastAsia"/>
                <w:b/>
                <w:sz w:val="32"/>
                <w:szCs w:val="32"/>
              </w:rPr>
              <w:t xml:space="preserve"> </w:t>
            </w:r>
            <w:r w:rsidRPr="00353AF4">
              <w:rPr>
                <w:rFonts w:eastAsia="標楷體" w:hint="eastAsia"/>
                <w:b/>
                <w:sz w:val="32"/>
                <w:szCs w:val="32"/>
              </w:rPr>
              <w:t>影本黏貼處</w:t>
            </w:r>
          </w:p>
        </w:tc>
      </w:tr>
      <w:tr w:rsidR="00DB1BED" w:rsidRPr="00353AF4" w:rsidTr="009544B1">
        <w:trPr>
          <w:trHeight w:val="3982"/>
        </w:trPr>
        <w:tc>
          <w:tcPr>
            <w:tcW w:w="5246" w:type="dxa"/>
          </w:tcPr>
          <w:p w:rsidR="00DB1BED" w:rsidRPr="00353AF4" w:rsidRDefault="00DB1BED" w:rsidP="009544B1">
            <w:pPr>
              <w:tabs>
                <w:tab w:val="left" w:pos="6120"/>
              </w:tabs>
              <w:jc w:val="center"/>
              <w:rPr>
                <w:rFonts w:eastAsia="標楷體"/>
                <w:b/>
                <w:sz w:val="32"/>
                <w:szCs w:val="32"/>
              </w:rPr>
            </w:pPr>
            <w:r w:rsidRPr="00353AF4">
              <w:rPr>
                <w:rFonts w:eastAsia="標楷體" w:hint="eastAsia"/>
                <w:b/>
                <w:sz w:val="32"/>
                <w:szCs w:val="32"/>
              </w:rPr>
              <w:t>學生證正面</w:t>
            </w:r>
            <w:r w:rsidRPr="00353AF4">
              <w:rPr>
                <w:rFonts w:eastAsia="標楷體" w:hint="eastAsia"/>
                <w:b/>
                <w:sz w:val="32"/>
                <w:szCs w:val="32"/>
              </w:rPr>
              <w:t xml:space="preserve"> </w:t>
            </w:r>
            <w:r w:rsidRPr="00353AF4">
              <w:rPr>
                <w:rFonts w:eastAsia="標楷體" w:hint="eastAsia"/>
                <w:b/>
                <w:sz w:val="32"/>
                <w:szCs w:val="32"/>
              </w:rPr>
              <w:t>影本黏貼處</w:t>
            </w:r>
          </w:p>
          <w:p w:rsidR="00DB1BED" w:rsidRPr="00353AF4" w:rsidRDefault="00DB1BED" w:rsidP="009544B1">
            <w:pPr>
              <w:tabs>
                <w:tab w:val="left" w:pos="6120"/>
              </w:tabs>
              <w:rPr>
                <w:rFonts w:eastAsia="標楷體"/>
              </w:rPr>
            </w:pPr>
          </w:p>
        </w:tc>
        <w:tc>
          <w:tcPr>
            <w:tcW w:w="5103" w:type="dxa"/>
          </w:tcPr>
          <w:p w:rsidR="00DB1BED" w:rsidRPr="00353AF4" w:rsidRDefault="00DB1BED" w:rsidP="009544B1">
            <w:pPr>
              <w:tabs>
                <w:tab w:val="left" w:pos="6120"/>
              </w:tabs>
              <w:jc w:val="center"/>
              <w:rPr>
                <w:rFonts w:eastAsia="標楷體"/>
                <w:b/>
                <w:sz w:val="32"/>
                <w:szCs w:val="32"/>
              </w:rPr>
            </w:pPr>
            <w:r w:rsidRPr="00353AF4">
              <w:rPr>
                <w:rFonts w:eastAsia="標楷體" w:hint="eastAsia"/>
                <w:b/>
                <w:sz w:val="32"/>
                <w:szCs w:val="32"/>
              </w:rPr>
              <w:t>學生證反面</w:t>
            </w:r>
            <w:r w:rsidRPr="00353AF4">
              <w:rPr>
                <w:rFonts w:eastAsia="標楷體" w:hint="eastAsia"/>
                <w:b/>
                <w:sz w:val="32"/>
                <w:szCs w:val="32"/>
              </w:rPr>
              <w:t xml:space="preserve"> </w:t>
            </w:r>
            <w:r w:rsidRPr="00353AF4">
              <w:rPr>
                <w:rFonts w:eastAsia="標楷體" w:hint="eastAsia"/>
                <w:b/>
                <w:sz w:val="32"/>
                <w:szCs w:val="32"/>
              </w:rPr>
              <w:t>影本黏貼處</w:t>
            </w:r>
          </w:p>
          <w:p w:rsidR="00DB1BED" w:rsidRPr="00353AF4" w:rsidRDefault="00DB1BED" w:rsidP="009544B1">
            <w:pPr>
              <w:widowControl/>
              <w:rPr>
                <w:rFonts w:eastAsia="標楷體"/>
              </w:rPr>
            </w:pPr>
          </w:p>
          <w:p w:rsidR="00DB1BED" w:rsidRPr="00353AF4" w:rsidRDefault="00DB1BED" w:rsidP="009544B1">
            <w:pPr>
              <w:tabs>
                <w:tab w:val="left" w:pos="6120"/>
              </w:tabs>
              <w:rPr>
                <w:rFonts w:eastAsia="標楷體"/>
              </w:rPr>
            </w:pPr>
          </w:p>
        </w:tc>
      </w:tr>
    </w:tbl>
    <w:p w:rsidR="00DB1BED" w:rsidRDefault="00DB1BED"/>
    <w:sectPr w:rsidR="00DB1BED" w:rsidSect="00F5282F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C41B6" w:rsidRDefault="005C41B6" w:rsidP="002F161D">
      <w:r>
        <w:separator/>
      </w:r>
    </w:p>
  </w:endnote>
  <w:endnote w:type="continuationSeparator" w:id="0">
    <w:p w:rsidR="005C41B6" w:rsidRDefault="005C41B6" w:rsidP="002F16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C41B6" w:rsidRDefault="005C41B6" w:rsidP="002F161D">
      <w:r>
        <w:separator/>
      </w:r>
    </w:p>
  </w:footnote>
  <w:footnote w:type="continuationSeparator" w:id="0">
    <w:p w:rsidR="005C41B6" w:rsidRDefault="005C41B6" w:rsidP="002F161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C97E8A"/>
    <w:multiLevelType w:val="hybridMultilevel"/>
    <w:tmpl w:val="07AE14A4"/>
    <w:lvl w:ilvl="0" w:tplc="0708203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eastAsia="新細明體"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1C96619F"/>
    <w:multiLevelType w:val="hybridMultilevel"/>
    <w:tmpl w:val="CDA846E8"/>
    <w:lvl w:ilvl="0" w:tplc="203CE3C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62193128"/>
    <w:multiLevelType w:val="singleLevel"/>
    <w:tmpl w:val="0616F99E"/>
    <w:lvl w:ilvl="0">
      <w:start w:val="1"/>
      <w:numFmt w:val="taiwaneseCountingThousand"/>
      <w:lvlText w:val="%1、"/>
      <w:lvlJc w:val="left"/>
      <w:pPr>
        <w:tabs>
          <w:tab w:val="num" w:pos="720"/>
        </w:tabs>
        <w:ind w:left="720" w:hanging="480"/>
      </w:pPr>
      <w:rPr>
        <w:rFonts w:hint="eastAsia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56A7"/>
    <w:rsid w:val="00050B72"/>
    <w:rsid w:val="00066561"/>
    <w:rsid w:val="00087B5A"/>
    <w:rsid w:val="000D334C"/>
    <w:rsid w:val="00161737"/>
    <w:rsid w:val="00164C84"/>
    <w:rsid w:val="001A2E4A"/>
    <w:rsid w:val="001C4951"/>
    <w:rsid w:val="001F6422"/>
    <w:rsid w:val="00264D69"/>
    <w:rsid w:val="002655F3"/>
    <w:rsid w:val="00291EAA"/>
    <w:rsid w:val="002A7343"/>
    <w:rsid w:val="002F161D"/>
    <w:rsid w:val="003B16FC"/>
    <w:rsid w:val="003C564C"/>
    <w:rsid w:val="003F57C1"/>
    <w:rsid w:val="004B44C6"/>
    <w:rsid w:val="00513469"/>
    <w:rsid w:val="005657B6"/>
    <w:rsid w:val="00571710"/>
    <w:rsid w:val="00592053"/>
    <w:rsid w:val="005C41B6"/>
    <w:rsid w:val="006055C8"/>
    <w:rsid w:val="0063208E"/>
    <w:rsid w:val="00715C4A"/>
    <w:rsid w:val="00746153"/>
    <w:rsid w:val="007521B5"/>
    <w:rsid w:val="0075727F"/>
    <w:rsid w:val="00784B10"/>
    <w:rsid w:val="00792429"/>
    <w:rsid w:val="007D105E"/>
    <w:rsid w:val="007E35CA"/>
    <w:rsid w:val="007F56A7"/>
    <w:rsid w:val="008D4EF9"/>
    <w:rsid w:val="008D5717"/>
    <w:rsid w:val="008F0C00"/>
    <w:rsid w:val="008F6559"/>
    <w:rsid w:val="00914821"/>
    <w:rsid w:val="00925205"/>
    <w:rsid w:val="009544B1"/>
    <w:rsid w:val="009719CE"/>
    <w:rsid w:val="0097651A"/>
    <w:rsid w:val="009861E1"/>
    <w:rsid w:val="00A43BFB"/>
    <w:rsid w:val="00A56FB9"/>
    <w:rsid w:val="00A62A3C"/>
    <w:rsid w:val="00B500B4"/>
    <w:rsid w:val="00BD1CB4"/>
    <w:rsid w:val="00C179FC"/>
    <w:rsid w:val="00C46EFC"/>
    <w:rsid w:val="00C5390C"/>
    <w:rsid w:val="00C83AEE"/>
    <w:rsid w:val="00CE5C7A"/>
    <w:rsid w:val="00D33D2B"/>
    <w:rsid w:val="00D5547E"/>
    <w:rsid w:val="00D72226"/>
    <w:rsid w:val="00DB1BED"/>
    <w:rsid w:val="00E22268"/>
    <w:rsid w:val="00E743A9"/>
    <w:rsid w:val="00F5282F"/>
    <w:rsid w:val="00F90066"/>
    <w:rsid w:val="00F97600"/>
    <w:rsid w:val="00FE25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9A5C89E"/>
  <w15:docId w15:val="{F370C5DC-1BA6-437D-A211-BADED13212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56A7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F161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2F161D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2F161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2F161D"/>
    <w:rPr>
      <w:rFonts w:ascii="Times New Roman" w:eastAsia="新細明體" w:hAnsi="Times New Roman" w:cs="Times New Roman"/>
      <w:sz w:val="20"/>
      <w:szCs w:val="20"/>
    </w:rPr>
  </w:style>
  <w:style w:type="character" w:styleId="a7">
    <w:name w:val="Hyperlink"/>
    <w:basedOn w:val="a0"/>
    <w:uiPriority w:val="99"/>
    <w:unhideWhenUsed/>
    <w:rsid w:val="008F6559"/>
    <w:rPr>
      <w:color w:val="0000FF" w:themeColor="hyperlink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8F6559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8F6559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140</Words>
  <Characters>801</Characters>
  <Application>Microsoft Office Word</Application>
  <DocSecurity>0</DocSecurity>
  <Lines>6</Lines>
  <Paragraphs>1</Paragraphs>
  <ScaleCrop>false</ScaleCrop>
  <Company/>
  <LinksUpToDate>false</LinksUpToDate>
  <CharactersWithSpaces>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4</cp:revision>
  <cp:lastPrinted>2015-11-10T08:47:00Z</cp:lastPrinted>
  <dcterms:created xsi:type="dcterms:W3CDTF">2018-09-10T01:03:00Z</dcterms:created>
  <dcterms:modified xsi:type="dcterms:W3CDTF">2018-09-10T01:26:00Z</dcterms:modified>
</cp:coreProperties>
</file>